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C36F4" w14:textId="44128D23" w:rsidR="00144580" w:rsidRDefault="00144580" w:rsidP="00144580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</w:rPr>
      </w:pPr>
      <w:r w:rsidRPr="00144580">
        <w:rPr>
          <w:rFonts w:eastAsia="Calibri" w:cs="Arial"/>
          <w:b/>
          <w:bCs/>
          <w:color w:val="000000"/>
        </w:rPr>
        <w:t>De Nederlandse deelname aan de Nationale Scheikundeolympiade en Internationale Chemieolympiade</w:t>
      </w:r>
      <w:r w:rsidR="00A8278D">
        <w:rPr>
          <w:rFonts w:eastAsia="Calibri" w:cs="Arial"/>
          <w:b/>
          <w:bCs/>
          <w:color w:val="000000"/>
        </w:rPr>
        <w:tab/>
      </w:r>
      <w:r w:rsidR="00A8278D">
        <w:rPr>
          <w:rFonts w:eastAsia="Calibri" w:cs="Arial"/>
          <w:b/>
          <w:bCs/>
          <w:color w:val="000000"/>
        </w:rPr>
        <w:tab/>
      </w:r>
      <w:r w:rsidR="00A8278D">
        <w:rPr>
          <w:rFonts w:eastAsia="Calibri" w:cs="Arial"/>
          <w:b/>
          <w:bCs/>
          <w:color w:val="000000"/>
        </w:rPr>
        <w:tab/>
      </w:r>
      <w:r w:rsidR="00A8278D">
        <w:rPr>
          <w:rFonts w:eastAsia="Calibri" w:cs="Arial"/>
          <w:b/>
          <w:bCs/>
          <w:color w:val="000000"/>
        </w:rPr>
        <w:tab/>
      </w:r>
      <w:r w:rsidR="00A8278D">
        <w:rPr>
          <w:rFonts w:eastAsia="Calibri" w:cs="Arial"/>
          <w:b/>
          <w:bCs/>
          <w:color w:val="000000"/>
        </w:rPr>
        <w:tab/>
      </w:r>
      <w:r w:rsidR="00A8278D">
        <w:rPr>
          <w:rFonts w:eastAsia="Calibri" w:cs="Arial"/>
          <w:b/>
          <w:bCs/>
          <w:color w:val="000000"/>
        </w:rPr>
        <w:tab/>
      </w:r>
      <w:r w:rsidR="00A8278D">
        <w:rPr>
          <w:rFonts w:eastAsia="Calibri" w:cs="Arial"/>
          <w:b/>
          <w:bCs/>
          <w:color w:val="000000"/>
        </w:rPr>
        <w:tab/>
      </w:r>
      <w:r w:rsidR="00A8278D">
        <w:rPr>
          <w:rFonts w:eastAsia="Calibri" w:cs="Arial"/>
          <w:b/>
          <w:bCs/>
          <w:color w:val="000000"/>
        </w:rPr>
        <w:tab/>
      </w:r>
      <w:r w:rsidR="00A8278D" w:rsidRPr="00A8278D">
        <w:rPr>
          <w:rFonts w:eastAsia="Calibri" w:cs="Arial"/>
          <w:color w:val="000000"/>
        </w:rPr>
        <w:t xml:space="preserve">versie </w:t>
      </w:r>
      <w:r w:rsidR="00D64880">
        <w:rPr>
          <w:rFonts w:eastAsia="Calibri" w:cs="Arial"/>
          <w:color w:val="000000"/>
        </w:rPr>
        <w:t>0</w:t>
      </w:r>
      <w:r w:rsidR="00774D06">
        <w:rPr>
          <w:rFonts w:eastAsia="Calibri" w:cs="Arial"/>
          <w:color w:val="000000"/>
        </w:rPr>
        <w:t>6</w:t>
      </w:r>
      <w:r w:rsidR="00D64880">
        <w:rPr>
          <w:rFonts w:eastAsia="Calibri" w:cs="Arial"/>
          <w:color w:val="000000"/>
        </w:rPr>
        <w:t>-10-2026</w:t>
      </w:r>
    </w:p>
    <w:p w14:paraId="05CC7E28" w14:textId="77777777" w:rsidR="005A04E7" w:rsidRPr="00144580" w:rsidRDefault="005A04E7" w:rsidP="00144580">
      <w:pPr>
        <w:autoSpaceDE w:val="0"/>
        <w:autoSpaceDN w:val="0"/>
        <w:adjustRightInd w:val="0"/>
        <w:spacing w:line="240" w:lineRule="auto"/>
        <w:rPr>
          <w:rFonts w:eastAsia="Calibri" w:cs="Arial"/>
          <w:b/>
          <w:bCs/>
          <w:color w:val="000000"/>
        </w:rPr>
      </w:pPr>
    </w:p>
    <w:p w14:paraId="1275210F" w14:textId="77777777" w:rsidR="00144580" w:rsidRPr="00144580" w:rsidRDefault="00144580" w:rsidP="00144580">
      <w:pPr>
        <w:autoSpaceDE w:val="0"/>
        <w:autoSpaceDN w:val="0"/>
        <w:adjustRightInd w:val="0"/>
        <w:spacing w:line="240" w:lineRule="auto"/>
        <w:rPr>
          <w:rFonts w:eastAsia="Calibri" w:cs="Arial"/>
          <w:b/>
          <w:bCs/>
          <w:color w:val="000000"/>
        </w:rPr>
      </w:pPr>
      <w:r w:rsidRPr="00144580">
        <w:rPr>
          <w:rFonts w:eastAsia="Calibri" w:cs="Arial"/>
          <w:bCs/>
          <w:color w:val="000000"/>
        </w:rPr>
        <w:t>Nederland neemt deel sinds 1980</w:t>
      </w:r>
      <w:r w:rsidRPr="00144580">
        <w:rPr>
          <w:rFonts w:eastAsia="Calibri" w:cs="Arial"/>
          <w:b/>
          <w:bCs/>
          <w:color w:val="000000"/>
        </w:rPr>
        <w:t xml:space="preserve"> </w:t>
      </w:r>
      <w:r w:rsidRPr="00144580">
        <w:rPr>
          <w:rFonts w:eastAsia="Calibri" w:cs="Arial"/>
          <w:color w:val="000000"/>
        </w:rPr>
        <w:t>(in 1968 begon de Internationale Chemieolympiade in Tsjecho-Slowakije)</w:t>
      </w:r>
    </w:p>
    <w:p w14:paraId="3281FDF0" w14:textId="77777777" w:rsidR="00144580" w:rsidRPr="00144580" w:rsidRDefault="00144580" w:rsidP="00144580">
      <w:pPr>
        <w:autoSpaceDE w:val="0"/>
        <w:autoSpaceDN w:val="0"/>
        <w:adjustRightInd w:val="0"/>
        <w:spacing w:line="240" w:lineRule="auto"/>
        <w:rPr>
          <w:rFonts w:eastAsia="Calibri" w:cs="Arial"/>
          <w:color w:val="000000"/>
          <w:sz w:val="28"/>
          <w:szCs w:val="28"/>
        </w:rPr>
      </w:pPr>
    </w:p>
    <w:tbl>
      <w:tblPr>
        <w:tblW w:w="9567" w:type="dxa"/>
        <w:tblInd w:w="1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709"/>
        <w:gridCol w:w="3969"/>
        <w:gridCol w:w="709"/>
        <w:gridCol w:w="3543"/>
      </w:tblGrid>
      <w:tr w:rsidR="00144580" w:rsidRPr="00144580" w14:paraId="17BD6347" w14:textId="77777777" w:rsidTr="000D6E6A">
        <w:trPr>
          <w:trHeight w:val="124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F7B09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b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b/>
                <w:bCs/>
                <w:color w:val="000000"/>
                <w:sz w:val="18"/>
                <w:szCs w:val="18"/>
              </w:rPr>
              <w:t xml:space="preserve">jaar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3E408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b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b/>
                <w:bCs/>
                <w:color w:val="000000"/>
                <w:sz w:val="18"/>
                <w:szCs w:val="18"/>
              </w:rPr>
              <w:t xml:space="preserve">NSO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DA92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Arial"/>
                <w:b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b/>
                <w:bCs/>
                <w:color w:val="000000"/>
                <w:sz w:val="18"/>
                <w:szCs w:val="18"/>
              </w:rPr>
              <w:t xml:space="preserve">gastheer nationaal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EDC3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b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b/>
                <w:bCs/>
                <w:color w:val="000000"/>
                <w:sz w:val="18"/>
                <w:szCs w:val="18"/>
              </w:rPr>
              <w:t>IChO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A1FEE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ind w:right="744"/>
              <w:rPr>
                <w:rFonts w:eastAsia="Calibri" w:cs="Arial"/>
                <w:b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b/>
                <w:bCs/>
                <w:color w:val="000000"/>
                <w:sz w:val="18"/>
                <w:szCs w:val="18"/>
              </w:rPr>
              <w:t xml:space="preserve">gastheer internationaal </w:t>
            </w:r>
          </w:p>
        </w:tc>
      </w:tr>
      <w:tr w:rsidR="00144580" w:rsidRPr="00144580" w14:paraId="13474577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64F7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37CA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2904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Dunocollege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, Doorwerth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6AE3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B56DE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Oostenrijk, Universiteit Linz </w:t>
            </w:r>
          </w:p>
        </w:tc>
      </w:tr>
      <w:tr w:rsidR="00144580" w:rsidRPr="00144580" w14:paraId="1E09A76D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09F5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D1CBA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3E2C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Universiteit Twente, Enschede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0235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28B73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Bulgarije, Universiteit Bourgas </w:t>
            </w:r>
          </w:p>
        </w:tc>
      </w:tr>
      <w:tr w:rsidR="00144580" w:rsidRPr="00144580" w14:paraId="4FD68F72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8D08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55D6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E256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Gorlaeus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 lab., Universiteit Leiden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D64C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6F7B3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Zweden, Universiteit Stockholm </w:t>
            </w:r>
          </w:p>
        </w:tc>
      </w:tr>
      <w:tr w:rsidR="00144580" w:rsidRPr="00144580" w14:paraId="48F76858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9F78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1983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A100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5742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Gorlaeus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 lab., Universiteit Leiden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5919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9F727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Roemenië, Universiteit Timisoara </w:t>
            </w:r>
          </w:p>
        </w:tc>
      </w:tr>
      <w:tr w:rsidR="00144580" w:rsidRPr="00A45CFD" w14:paraId="1A721E4B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AD06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C9265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D03F7A" w14:textId="77777777" w:rsidR="00144580" w:rsidRPr="00144580" w:rsidRDefault="00144580" w:rsidP="009851D6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Scheikundig lab., </w:t>
            </w:r>
            <w:r w:rsidR="009851D6">
              <w:rPr>
                <w:rFonts w:eastAsia="Calibri" w:cs="Arial"/>
                <w:color w:val="000000"/>
                <w:sz w:val="18"/>
                <w:szCs w:val="18"/>
              </w:rPr>
              <w:t>Rijksuni</w:t>
            </w: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versiteit Groningen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2018CA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63E5C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  <w:lang w:val="de-DE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  <w:lang w:val="de-DE"/>
              </w:rPr>
              <w:t xml:space="preserve">West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  <w:lang w:val="de-DE"/>
              </w:rPr>
              <w:t>Duitsland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  <w:lang w:val="de-DE"/>
              </w:rPr>
              <w:t xml:space="preserve">, Lab. Hoechst Frankfurt </w:t>
            </w:r>
          </w:p>
        </w:tc>
      </w:tr>
      <w:tr w:rsidR="00144580" w:rsidRPr="00144580" w14:paraId="7FEC7729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0DC6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4BF0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F228D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Scheikundig lab., TH Eindhoven.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4C49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17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C7FAC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Tsjecho-Slowakije, Universiteit Bratislava </w:t>
            </w:r>
          </w:p>
        </w:tc>
      </w:tr>
      <w:tr w:rsidR="00144580" w:rsidRPr="00144580" w14:paraId="402AE271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45C0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1986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C37D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5FF46" w14:textId="77777777" w:rsidR="00144580" w:rsidRPr="00144580" w:rsidRDefault="00144580" w:rsidP="009851D6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Scheikundig lab., </w:t>
            </w:r>
            <w:r w:rsidR="009851D6">
              <w:rPr>
                <w:rFonts w:eastAsia="Calibri" w:cs="Arial"/>
                <w:color w:val="000000"/>
                <w:sz w:val="18"/>
                <w:szCs w:val="18"/>
              </w:rPr>
              <w:t>Rijksun</w:t>
            </w: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iversiteit Groningen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F230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18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2FB47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Nederland,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Gorlaeuslab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.,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Univ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. Leiden </w:t>
            </w:r>
          </w:p>
        </w:tc>
      </w:tr>
      <w:tr w:rsidR="00144580" w:rsidRPr="00144580" w14:paraId="284B2081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3DDF2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1987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65CF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9575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Unilever Research Lab., Vlaardingen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91FE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3A368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Hongarije, Universiteit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Veszprém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144580" w:rsidRPr="00144580" w14:paraId="3776425D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ABC9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1988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1005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7A2A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Shell Research, Amsterdam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8140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E5E45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Finland, Universiteit Helsinki </w:t>
            </w:r>
          </w:p>
        </w:tc>
      </w:tr>
      <w:tr w:rsidR="00144580" w:rsidRPr="00144580" w14:paraId="41E030BE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DCB25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1989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B1A0A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10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6DB8C1" w14:textId="77777777" w:rsidR="00144580" w:rsidRPr="00144580" w:rsidRDefault="00144580" w:rsidP="009851D6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Scheikundig lab., </w:t>
            </w:r>
            <w:r w:rsidR="009851D6">
              <w:rPr>
                <w:rFonts w:eastAsia="Calibri" w:cs="Arial"/>
                <w:color w:val="000000"/>
                <w:sz w:val="18"/>
                <w:szCs w:val="18"/>
              </w:rPr>
              <w:t>Rijksun</w:t>
            </w: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iversiteit Groningen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5AEE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21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230E1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DDR, Universiteit Halle </w:t>
            </w:r>
          </w:p>
        </w:tc>
      </w:tr>
      <w:tr w:rsidR="00144580" w:rsidRPr="00144580" w14:paraId="74FFD92F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BABF3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45904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BD70C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Natuurkundig Lab. Philips, Eindhoven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9B57F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22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8B170A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Frankrijk, Universiteit Parijs </w:t>
            </w:r>
          </w:p>
        </w:tc>
      </w:tr>
      <w:tr w:rsidR="00144580" w:rsidRPr="00144580" w14:paraId="2002C3C0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3BD84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4434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6CD5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AKZO Coatings Sassenheim (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pract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 op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Gorlaeuslab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, Leiden)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2F8F4A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23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98F52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Polen, Universiteit Lódz </w:t>
            </w:r>
          </w:p>
        </w:tc>
      </w:tr>
      <w:tr w:rsidR="00144580" w:rsidRPr="00144580" w14:paraId="1CEB9893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C4EB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5155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0169A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Scheikundig Lab., Vrije Universiteit Amsterdam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FD8A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24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6850A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Amerika, Universiteit Pittsburgh </w:t>
            </w:r>
          </w:p>
        </w:tc>
      </w:tr>
      <w:tr w:rsidR="00144580" w:rsidRPr="00144580" w14:paraId="5487BF63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8FAD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1993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B25B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14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234F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DSM Research, Geleen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5F77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25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D44C80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ltalië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, Universiteit Perugia </w:t>
            </w:r>
          </w:p>
        </w:tc>
      </w:tr>
      <w:tr w:rsidR="00144580" w:rsidRPr="00144580" w14:paraId="6EA75CFB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C6209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D22B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982A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Shell Research, Amsterdam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65EEA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26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A822A8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Noorwegen, Universiteit Oslo </w:t>
            </w:r>
          </w:p>
        </w:tc>
      </w:tr>
      <w:tr w:rsidR="00144580" w:rsidRPr="00144580" w14:paraId="74A3DAE1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E97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763C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CAD0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Scheikundig Lab., Technische Universiteit Delft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7B60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27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FFBA8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China, Universiteit Peking </w:t>
            </w:r>
          </w:p>
        </w:tc>
      </w:tr>
      <w:tr w:rsidR="00144580" w:rsidRPr="00144580" w14:paraId="7D10DF81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0E40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1996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087E7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17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E77AB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Scheikundig Lab., Universiteit Utrecht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C554A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28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40CD4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Rusland, Universiteit Moskou </w:t>
            </w:r>
          </w:p>
        </w:tc>
      </w:tr>
      <w:tr w:rsidR="00144580" w:rsidRPr="00144580" w14:paraId="6A1E4CDB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5B649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1997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E606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18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512B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Scheikundig Lab., Universiteit Amsterdam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B619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29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7B2A9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Canada, Universiteit Montreal </w:t>
            </w:r>
          </w:p>
        </w:tc>
      </w:tr>
      <w:tr w:rsidR="00144580" w:rsidRPr="00144580" w14:paraId="1A793ECE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7518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1998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EF44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DC133" w14:textId="77777777" w:rsidR="00144580" w:rsidRPr="00144580" w:rsidRDefault="00144580" w:rsidP="009851D6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Scheikundig Lab., </w:t>
            </w:r>
            <w:r w:rsidR="009851D6">
              <w:rPr>
                <w:rFonts w:eastAsia="Calibri" w:cs="Arial"/>
                <w:color w:val="000000"/>
                <w:sz w:val="18"/>
                <w:szCs w:val="18"/>
              </w:rPr>
              <w:t>Rijksu</w:t>
            </w: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niversiteit Groningen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999BF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30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0135CA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Australië, Universiteit Melbourne </w:t>
            </w:r>
          </w:p>
        </w:tc>
      </w:tr>
      <w:tr w:rsidR="00144580" w:rsidRPr="00144580" w14:paraId="5B51F8ED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B360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1999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5B36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FEA4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  <w:lang w:val="en-GB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  <w:lang w:val="en-GB"/>
              </w:rPr>
              <w:t xml:space="preserve">Philips Research &amp; Philips CFT, Eindhoven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B95AA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31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F95580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Thailand, Universiteit Bangkok </w:t>
            </w:r>
          </w:p>
        </w:tc>
      </w:tr>
      <w:tr w:rsidR="00144580" w:rsidRPr="00144580" w14:paraId="06209DF7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77C6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B7EB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21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9E8E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Fac. der Ex. Wetenschappen, Vrije Universiteit  Amsterdam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8FAB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32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A7818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Denemarken,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Techn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Univ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. Kopenhagen </w:t>
            </w:r>
          </w:p>
        </w:tc>
      </w:tr>
      <w:tr w:rsidR="00144580" w:rsidRPr="00774D06" w14:paraId="51339A53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8CD9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D50BC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22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1A1E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  <w:lang w:val="en-GB"/>
              </w:rPr>
            </w:pP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  <w:lang w:val="en-GB"/>
              </w:rPr>
              <w:t>Zetmeelconcern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  <w:lang w:val="en-GB"/>
              </w:rPr>
              <w:t xml:space="preserve"> AVEBE, R&amp;D,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  <w:lang w:val="en-GB"/>
              </w:rPr>
              <w:t>Foxhol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D78E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33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B52404" w14:textId="77777777" w:rsidR="00144580" w:rsidRPr="00816945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  <w:lang w:val="en-US"/>
              </w:rPr>
            </w:pPr>
            <w:r w:rsidRPr="00816945">
              <w:rPr>
                <w:rFonts w:eastAsia="Calibri" w:cs="Arial"/>
                <w:color w:val="000000"/>
                <w:sz w:val="18"/>
                <w:szCs w:val="18"/>
                <w:lang w:val="en-US"/>
              </w:rPr>
              <w:t xml:space="preserve">India, Homi Bhabha Center </w:t>
            </w:r>
            <w:proofErr w:type="spellStart"/>
            <w:r w:rsidRPr="00816945">
              <w:rPr>
                <w:rFonts w:eastAsia="Calibri" w:cs="Arial"/>
                <w:color w:val="000000"/>
                <w:sz w:val="18"/>
                <w:szCs w:val="18"/>
                <w:lang w:val="en-US"/>
              </w:rPr>
              <w:t>Sc.Ed</w:t>
            </w:r>
            <w:proofErr w:type="spellEnd"/>
            <w:r w:rsidRPr="00816945">
              <w:rPr>
                <w:rFonts w:eastAsia="Calibri" w:cs="Arial"/>
                <w:color w:val="000000"/>
                <w:sz w:val="18"/>
                <w:szCs w:val="18"/>
                <w:lang w:val="en-US"/>
              </w:rPr>
              <w:t>., Mumbai</w:t>
            </w:r>
          </w:p>
        </w:tc>
      </w:tr>
      <w:tr w:rsidR="00144580" w:rsidRPr="00144580" w14:paraId="00E58975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4391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FE35F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23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6A0B90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Subfaculteit Scheikunde, Katholieke Universiteit Nijmegen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A9FC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6E16B7E" w14:textId="77777777" w:rsidR="00144580" w:rsidRPr="00144580" w:rsidRDefault="00144580" w:rsidP="009851D6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Nederland, </w:t>
            </w:r>
            <w:r w:rsidR="009851D6">
              <w:rPr>
                <w:rFonts w:eastAsia="Calibri" w:cs="Arial"/>
                <w:color w:val="000000"/>
                <w:sz w:val="18"/>
                <w:szCs w:val="18"/>
              </w:rPr>
              <w:t>Rijksu</w:t>
            </w: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niversiteit Groningen </w:t>
            </w:r>
          </w:p>
        </w:tc>
      </w:tr>
      <w:tr w:rsidR="00144580" w:rsidRPr="00144580" w14:paraId="58D41DD8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7085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2003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7222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24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735B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Dow Benelux Terneuzen,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RnD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5318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35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7B00A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Griekenland,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Kapodistrian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Univ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. Athene </w:t>
            </w:r>
          </w:p>
        </w:tc>
      </w:tr>
      <w:tr w:rsidR="00144580" w:rsidRPr="00144580" w14:paraId="75FA83A9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89BCE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02D0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25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6B3F5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UR, Universiteit Wageningen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6A3E2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36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E0466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Duitsland, Universiteit Kiel </w:t>
            </w:r>
          </w:p>
        </w:tc>
      </w:tr>
      <w:tr w:rsidR="00144580" w:rsidRPr="00144580" w14:paraId="6253B591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99CFD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78F9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26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BC8C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DSM, Geleen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2542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37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526E0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Taiwan, Universiteit Taipei </w:t>
            </w:r>
          </w:p>
        </w:tc>
      </w:tr>
      <w:tr w:rsidR="00144580" w:rsidRPr="00144580" w14:paraId="74005DCE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9704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2006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04AC7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27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8D07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Universiteit Twente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2DF9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38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87923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Zuid-Korea, Universiteit 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Gyeongsan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144580" w:rsidRPr="00144580" w14:paraId="26BA1BE6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B994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2007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412E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28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7220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GE Plastics, Bergen op Zoom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106FA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39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97699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Rusland, MSU (</w:t>
            </w: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Lomonosov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) Moskou </w:t>
            </w:r>
          </w:p>
        </w:tc>
      </w:tr>
      <w:tr w:rsidR="00144580" w:rsidRPr="00144580" w14:paraId="1FF95AD5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D04D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2008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3EC3F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29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F0556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Universiteit Utrecht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97B0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40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C1AC3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Hongarije, Universiteit Boedapest </w:t>
            </w:r>
          </w:p>
        </w:tc>
      </w:tr>
      <w:tr w:rsidR="00144580" w:rsidRPr="00144580" w14:paraId="5E97B1FD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E597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2009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5B445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30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A494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Shell, KSLA Amsterdam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8EF3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41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BD2DE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Engeland, Oxford University </w:t>
            </w:r>
          </w:p>
        </w:tc>
      </w:tr>
      <w:tr w:rsidR="00144580" w:rsidRPr="00144580" w14:paraId="05039E66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42F7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2010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DF26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31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90AC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Vrije Universiteit Amsterdam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0027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42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8C28BC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Japan, Tokio </w:t>
            </w:r>
          </w:p>
        </w:tc>
      </w:tr>
      <w:tr w:rsidR="00144580" w:rsidRPr="00144580" w14:paraId="2406DB97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06A5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2011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BBFA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32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D3566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AkzoNobel</w:t>
            </w:r>
            <w:proofErr w:type="spellEnd"/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, Sassenheim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7BD1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43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0DC9E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Turkije, Ankara </w:t>
            </w:r>
          </w:p>
        </w:tc>
      </w:tr>
      <w:tr w:rsidR="00144580" w:rsidRPr="00144580" w14:paraId="71A1B4D7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2E65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2012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EB0060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33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A573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Technische Universiteit Eindhoven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19C7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44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8BA0B8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US, Washington D.C. </w:t>
            </w:r>
          </w:p>
        </w:tc>
      </w:tr>
      <w:tr w:rsidR="00144580" w:rsidRPr="00144580" w14:paraId="144C6267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A3A200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2013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ACA9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34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BE976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SABIC, Sittard/Geleen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883A7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45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36F470" w14:textId="6AC1D409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Rusland, Moskou</w:t>
            </w:r>
          </w:p>
        </w:tc>
      </w:tr>
      <w:tr w:rsidR="00144580" w:rsidRPr="00144580" w14:paraId="32DDD4E3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67CA9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2014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4773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35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D9FA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Universiteit van Amsterdam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3292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46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1F9D2F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Vietnam, Hanoi</w:t>
            </w:r>
          </w:p>
        </w:tc>
      </w:tr>
      <w:tr w:rsidR="00144580" w:rsidRPr="00144580" w14:paraId="30BDAD05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CE6E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2015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1F41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36 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AF0D72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YARA, Sluiskil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3CA7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47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9C3C30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Azerbeidzjan, Bakoe</w:t>
            </w:r>
          </w:p>
        </w:tc>
      </w:tr>
      <w:tr w:rsidR="00144580" w:rsidRPr="00144580" w14:paraId="72BEB744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35967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9B44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7635B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Radboud Universiteit Nijmegen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F7046B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716865" w14:textId="77777777" w:rsidR="00144580" w:rsidRPr="00144580" w:rsidRDefault="006906B2" w:rsidP="006906B2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Georgië</w:t>
            </w:r>
            <w:r w:rsidR="00144580" w:rsidRPr="00144580">
              <w:rPr>
                <w:rFonts w:eastAsia="Calibri" w:cs="Arial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="Arial"/>
                <w:color w:val="000000"/>
                <w:sz w:val="18"/>
                <w:szCs w:val="18"/>
              </w:rPr>
              <w:t>Tbilisi</w:t>
            </w:r>
          </w:p>
        </w:tc>
      </w:tr>
      <w:tr w:rsidR="00144580" w:rsidRPr="00144580" w14:paraId="4812B5B5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99DF9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7E0D15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C8BE3D" w14:textId="77777777" w:rsidR="00144580" w:rsidRPr="00144580" w:rsidRDefault="00EB6CDF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Rijksuniversiteit Groningen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6FB4E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53D4A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Thailand</w:t>
            </w:r>
            <w:r w:rsidR="00EB6CDF">
              <w:rPr>
                <w:rFonts w:eastAsia="Calibri" w:cs="Arial"/>
                <w:color w:val="000000"/>
                <w:sz w:val="18"/>
                <w:szCs w:val="18"/>
              </w:rPr>
              <w:t>, Bangkok</w:t>
            </w:r>
            <w:r w:rsidR="00A53907">
              <w:rPr>
                <w:rFonts w:eastAsia="Calibri" w:cs="Arial"/>
                <w:color w:val="000000"/>
                <w:sz w:val="18"/>
                <w:szCs w:val="18"/>
              </w:rPr>
              <w:t>/</w:t>
            </w:r>
            <w:proofErr w:type="spellStart"/>
            <w:r w:rsidR="00A53907">
              <w:rPr>
                <w:rFonts w:eastAsia="Calibri" w:cs="Arial"/>
                <w:color w:val="000000"/>
                <w:sz w:val="18"/>
                <w:szCs w:val="18"/>
              </w:rPr>
              <w:t>Nakhon</w:t>
            </w:r>
            <w:proofErr w:type="spellEnd"/>
            <w:r w:rsidR="00A53907">
              <w:rPr>
                <w:rFonts w:eastAsia="Calibri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53907">
              <w:rPr>
                <w:rFonts w:eastAsia="Calibri" w:cs="Arial"/>
                <w:color w:val="000000"/>
                <w:sz w:val="18"/>
                <w:szCs w:val="18"/>
              </w:rPr>
              <w:t>Pathom</w:t>
            </w:r>
            <w:proofErr w:type="spellEnd"/>
          </w:p>
        </w:tc>
      </w:tr>
      <w:tr w:rsidR="00144580" w:rsidRPr="00144580" w14:paraId="6915A855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1B7D3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2018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85CFA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CF844" w14:textId="77777777" w:rsidR="00144580" w:rsidRPr="00144580" w:rsidRDefault="007923E3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Royal Cosun, Dinteloord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4D0910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761AC24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Tsjechië &amp; Slowakije, Praag &amp; Bratislava</w:t>
            </w:r>
          </w:p>
        </w:tc>
      </w:tr>
      <w:tr w:rsidR="00144580" w:rsidRPr="00144580" w14:paraId="3E1A6318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7BB1D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2019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23981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4C7FB" w14:textId="77777777" w:rsidR="00144580" w:rsidRPr="00144580" w:rsidRDefault="007923E3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Zetmeelconcern AVEBE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8B1EA" w14:textId="77777777" w:rsidR="00144580" w:rsidRPr="00144580" w:rsidRDefault="001445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AE2DA9" w14:textId="77777777" w:rsidR="00144580" w:rsidRPr="00144580" w:rsidRDefault="00144580" w:rsidP="0048762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144580">
              <w:rPr>
                <w:rFonts w:eastAsia="Calibri" w:cs="Arial"/>
                <w:color w:val="000000"/>
                <w:sz w:val="18"/>
                <w:szCs w:val="18"/>
              </w:rPr>
              <w:t>Frankrijk, Parijs</w:t>
            </w:r>
          </w:p>
        </w:tc>
      </w:tr>
      <w:tr w:rsidR="00487621" w:rsidRPr="00144580" w14:paraId="47E9458E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585A20" w14:textId="77777777" w:rsidR="00487621" w:rsidRPr="00144580" w:rsidRDefault="00487621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63F42" w14:textId="77777777" w:rsidR="00487621" w:rsidRPr="00144580" w:rsidRDefault="00487621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35CBAD" w14:textId="529A99E4" w:rsidR="00487621" w:rsidRPr="00144580" w:rsidRDefault="007923E3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Universiteit Maastricht</w:t>
            </w:r>
            <w:r w:rsidR="00470827">
              <w:rPr>
                <w:rFonts w:eastAsia="Calibri" w:cs="Arial"/>
                <w:color w:val="000000"/>
                <w:sz w:val="18"/>
                <w:szCs w:val="18"/>
              </w:rPr>
              <w:t xml:space="preserve"> (gecanceld </w:t>
            </w:r>
            <w:proofErr w:type="spellStart"/>
            <w:r w:rsidR="00470827">
              <w:rPr>
                <w:rFonts w:eastAsia="Calibri" w:cs="Arial"/>
                <w:color w:val="000000"/>
                <w:sz w:val="18"/>
                <w:szCs w:val="18"/>
              </w:rPr>
              <w:t>ivm</w:t>
            </w:r>
            <w:proofErr w:type="spellEnd"/>
            <w:r w:rsidR="00470827">
              <w:rPr>
                <w:rFonts w:eastAsia="Calibri" w:cs="Arial"/>
                <w:color w:val="000000"/>
                <w:sz w:val="18"/>
                <w:szCs w:val="18"/>
              </w:rPr>
              <w:t xml:space="preserve"> corona)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379B2" w14:textId="77777777" w:rsidR="00487621" w:rsidRPr="00144580" w:rsidRDefault="00487621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F0974E" w14:textId="1A7DD3E4" w:rsidR="00487621" w:rsidRPr="00470827" w:rsidRDefault="00220638" w:rsidP="005E06C6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Turkije</w:t>
            </w:r>
            <w:r w:rsidR="009851D6">
              <w:rPr>
                <w:rFonts w:eastAsia="Calibri" w:cs="Arial"/>
                <w:color w:val="000000"/>
                <w:sz w:val="18"/>
                <w:szCs w:val="18"/>
              </w:rPr>
              <w:t>,</w:t>
            </w:r>
            <w:r>
              <w:rPr>
                <w:rFonts w:eastAsia="Calibri" w:cs="Arial"/>
                <w:color w:val="000000"/>
                <w:sz w:val="18"/>
                <w:szCs w:val="18"/>
              </w:rPr>
              <w:t xml:space="preserve"> </w:t>
            </w:r>
            <w:r w:rsidR="005E06C6">
              <w:rPr>
                <w:rFonts w:eastAsia="Calibri" w:cs="Arial"/>
                <w:color w:val="000000"/>
                <w:sz w:val="18"/>
                <w:szCs w:val="18"/>
              </w:rPr>
              <w:t>Istanbul</w:t>
            </w:r>
            <w:r w:rsidR="00470827">
              <w:rPr>
                <w:rFonts w:eastAsia="Calibri" w:cs="Arial"/>
                <w:color w:val="000000"/>
                <w:sz w:val="18"/>
                <w:szCs w:val="18"/>
              </w:rPr>
              <w:t xml:space="preserve"> </w:t>
            </w:r>
            <w:r w:rsidR="00470827">
              <w:rPr>
                <w:rFonts w:eastAsia="Calibri" w:cs="Arial"/>
                <w:i/>
                <w:iCs/>
                <w:color w:val="000000"/>
                <w:sz w:val="18"/>
                <w:szCs w:val="18"/>
              </w:rPr>
              <w:t>(online)</w:t>
            </w:r>
          </w:p>
        </w:tc>
      </w:tr>
      <w:tr w:rsidR="00487621" w:rsidRPr="00144580" w14:paraId="5BFEB875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E3798" w14:textId="77777777" w:rsidR="00487621" w:rsidRDefault="00487621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7A859" w14:textId="77777777" w:rsidR="00487621" w:rsidRDefault="00487621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227EA" w14:textId="1387CC3D" w:rsidR="00487621" w:rsidRDefault="007923E3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BASF</w:t>
            </w:r>
            <w:r w:rsidR="00532477">
              <w:rPr>
                <w:rFonts w:eastAsia="Calibri" w:cs="Arial"/>
                <w:color w:val="000000"/>
                <w:sz w:val="18"/>
                <w:szCs w:val="18"/>
              </w:rPr>
              <w:t xml:space="preserve"> (gecanceld </w:t>
            </w:r>
            <w:proofErr w:type="spellStart"/>
            <w:r w:rsidR="00532477">
              <w:rPr>
                <w:rFonts w:eastAsia="Calibri" w:cs="Arial"/>
                <w:color w:val="000000"/>
                <w:sz w:val="18"/>
                <w:szCs w:val="18"/>
              </w:rPr>
              <w:t>ivm</w:t>
            </w:r>
            <w:proofErr w:type="spellEnd"/>
            <w:r w:rsidR="00532477">
              <w:rPr>
                <w:rFonts w:eastAsia="Calibri" w:cs="Arial"/>
                <w:color w:val="000000"/>
                <w:sz w:val="18"/>
                <w:szCs w:val="18"/>
              </w:rPr>
              <w:t xml:space="preserve"> corona</w:t>
            </w:r>
            <w:r w:rsidR="00816945">
              <w:rPr>
                <w:rFonts w:eastAsia="Calibri" w:cs="Arial"/>
                <w:color w:val="000000"/>
                <w:sz w:val="18"/>
                <w:szCs w:val="18"/>
              </w:rPr>
              <w:t>; deels online</w:t>
            </w:r>
            <w:r w:rsidR="00532477">
              <w:rPr>
                <w:rFonts w:eastAsia="Calibri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1FDB8" w14:textId="77777777" w:rsidR="00487621" w:rsidRDefault="00487621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FBF6126" w14:textId="0F436F1E" w:rsidR="00487621" w:rsidRPr="00532477" w:rsidRDefault="00487621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Japan, Osaka</w:t>
            </w:r>
            <w:r w:rsidR="00532477">
              <w:rPr>
                <w:rFonts w:eastAsia="Calibri" w:cs="Arial"/>
                <w:color w:val="000000"/>
                <w:sz w:val="18"/>
                <w:szCs w:val="18"/>
              </w:rPr>
              <w:t xml:space="preserve"> </w:t>
            </w:r>
            <w:r w:rsidR="00532477">
              <w:rPr>
                <w:rFonts w:eastAsia="Calibri" w:cs="Arial"/>
                <w:i/>
                <w:iCs/>
                <w:color w:val="000000"/>
                <w:sz w:val="18"/>
                <w:szCs w:val="18"/>
              </w:rPr>
              <w:t>(online)</w:t>
            </w:r>
          </w:p>
        </w:tc>
      </w:tr>
      <w:tr w:rsidR="00FB5924" w:rsidRPr="00144580" w14:paraId="0AF1A5FE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F74F8C" w14:textId="77777777" w:rsidR="00FB5924" w:rsidRDefault="00FB5924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B38F0B" w14:textId="77777777" w:rsidR="00FB5924" w:rsidRDefault="00FB5924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36308" w14:textId="49D48063" w:rsidR="00FB5924" w:rsidRDefault="00F83AD3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Dow Benelux, Terneuzen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AC8B5" w14:textId="77777777" w:rsidR="00FB5924" w:rsidRDefault="00FB5924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726DF8" w14:textId="598CD94D" w:rsidR="00FB5924" w:rsidRPr="008E20B1" w:rsidRDefault="009851D6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China, Tianjin</w:t>
            </w:r>
            <w:r w:rsidR="008E20B1">
              <w:rPr>
                <w:rFonts w:eastAsia="Calibri" w:cs="Arial"/>
                <w:color w:val="000000"/>
                <w:sz w:val="18"/>
                <w:szCs w:val="18"/>
              </w:rPr>
              <w:t xml:space="preserve"> </w:t>
            </w:r>
            <w:r w:rsidR="008E20B1">
              <w:rPr>
                <w:rFonts w:eastAsia="Calibri" w:cs="Arial"/>
                <w:i/>
                <w:iCs/>
                <w:color w:val="000000"/>
                <w:sz w:val="18"/>
                <w:szCs w:val="18"/>
              </w:rPr>
              <w:t>(online)</w:t>
            </w:r>
          </w:p>
        </w:tc>
      </w:tr>
      <w:tr w:rsidR="00FB5924" w:rsidRPr="00144580" w14:paraId="71FCCD4F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9C2D5" w14:textId="77777777" w:rsidR="00FB5924" w:rsidRDefault="00FB5924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34631C" w14:textId="77777777" w:rsidR="00FB5924" w:rsidRDefault="00FB5924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AFB37" w14:textId="77777777" w:rsidR="00FB5924" w:rsidRDefault="00FB5924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Universiteit Leiden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46937" w14:textId="77777777" w:rsidR="00FB5924" w:rsidRDefault="00FB5924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151CC1" w14:textId="77777777" w:rsidR="00FB5924" w:rsidRDefault="00220638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Zwitserland</w:t>
            </w:r>
            <w:r w:rsidR="009851D6">
              <w:rPr>
                <w:rFonts w:eastAsia="Calibri" w:cs="Arial"/>
                <w:color w:val="000000"/>
                <w:sz w:val="18"/>
                <w:szCs w:val="18"/>
              </w:rPr>
              <w:t>, Zürich</w:t>
            </w:r>
          </w:p>
        </w:tc>
      </w:tr>
      <w:tr w:rsidR="00220638" w:rsidRPr="00144580" w14:paraId="61DEB4E9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D4E8E" w14:textId="77777777" w:rsidR="00220638" w:rsidRDefault="00220638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B64FE" w14:textId="77777777" w:rsidR="00220638" w:rsidRDefault="00220638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7E4216" w14:textId="2C341804" w:rsidR="00220638" w:rsidRDefault="00532477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Universiteit Maastricht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BA095A" w14:textId="77777777" w:rsidR="00220638" w:rsidRDefault="00220638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05A6D9" w14:textId="3EE89FB6" w:rsidR="00220638" w:rsidRDefault="009851D6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 w:cs="Arial"/>
                <w:color w:val="000000"/>
                <w:sz w:val="18"/>
                <w:szCs w:val="18"/>
              </w:rPr>
              <w:t>Saoudi</w:t>
            </w:r>
            <w:proofErr w:type="spellEnd"/>
            <w:r>
              <w:rPr>
                <w:rFonts w:eastAsia="Calibri" w:cs="Arial"/>
                <w:color w:val="000000"/>
                <w:sz w:val="18"/>
                <w:szCs w:val="18"/>
              </w:rPr>
              <w:t xml:space="preserve"> Arabië, </w:t>
            </w:r>
            <w:r w:rsidR="00ED3414">
              <w:rPr>
                <w:rFonts w:eastAsia="Calibri" w:cs="Arial"/>
                <w:color w:val="000000"/>
                <w:sz w:val="18"/>
                <w:szCs w:val="18"/>
              </w:rPr>
              <w:t>Riyad</w:t>
            </w:r>
          </w:p>
        </w:tc>
      </w:tr>
      <w:tr w:rsidR="00220638" w:rsidRPr="00144580" w14:paraId="4F244D08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CF45EE" w14:textId="77777777" w:rsidR="00220638" w:rsidRDefault="00220638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A9BE5" w14:textId="77777777" w:rsidR="00220638" w:rsidRDefault="00220638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FB7145" w14:textId="3B195AAF" w:rsidR="00220638" w:rsidRDefault="00533CB7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 w:cs="Arial"/>
                <w:color w:val="000000"/>
                <w:sz w:val="18"/>
                <w:szCs w:val="18"/>
              </w:rPr>
              <w:t>Symeres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505B7" w14:textId="77777777" w:rsidR="00220638" w:rsidRDefault="006802D2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28DFF4" w14:textId="5929D3CB" w:rsidR="00220638" w:rsidRDefault="00220638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Verenigde Arabische Emiraten</w:t>
            </w:r>
            <w:r w:rsidR="00532477">
              <w:rPr>
                <w:rFonts w:eastAsia="Calibri" w:cs="Arial"/>
                <w:color w:val="000000"/>
                <w:sz w:val="18"/>
                <w:szCs w:val="18"/>
              </w:rPr>
              <w:t xml:space="preserve">, </w:t>
            </w:r>
            <w:r w:rsidR="005A04E7">
              <w:rPr>
                <w:rFonts w:eastAsia="Calibri" w:cs="Arial"/>
                <w:color w:val="000000"/>
                <w:sz w:val="18"/>
                <w:szCs w:val="18"/>
              </w:rPr>
              <w:t>Dubai</w:t>
            </w:r>
          </w:p>
        </w:tc>
      </w:tr>
      <w:tr w:rsidR="00533CB7" w:rsidRPr="00144580" w14:paraId="404EA963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EE718" w14:textId="5050442D" w:rsidR="00533CB7" w:rsidRDefault="00533CB7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143A6A" w14:textId="67A81759" w:rsidR="00533CB7" w:rsidRDefault="00533CB7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1E547" w14:textId="7EBCA5B2" w:rsidR="00533CB7" w:rsidRDefault="003415E7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Universiteit Utrecht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95966F" w14:textId="52978FE7" w:rsidR="00533CB7" w:rsidRDefault="00F0329D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B8D84C" w14:textId="0927EADC" w:rsidR="00533CB7" w:rsidRDefault="00F0329D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Oezbekistan</w:t>
            </w:r>
            <w:r w:rsidR="005A04E7">
              <w:rPr>
                <w:rFonts w:eastAsia="Calibri" w:cs="Arial"/>
                <w:color w:val="000000"/>
                <w:sz w:val="18"/>
                <w:szCs w:val="18"/>
              </w:rPr>
              <w:t xml:space="preserve">, </w:t>
            </w:r>
            <w:r w:rsidR="006F2D75">
              <w:rPr>
                <w:rFonts w:eastAsia="Calibri" w:cs="Arial"/>
                <w:color w:val="000000"/>
                <w:sz w:val="18"/>
                <w:szCs w:val="18"/>
              </w:rPr>
              <w:t>Tasjkent</w:t>
            </w:r>
          </w:p>
        </w:tc>
      </w:tr>
      <w:tr w:rsidR="003415E7" w:rsidRPr="00144580" w14:paraId="688156D6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13543" w14:textId="7F470641" w:rsidR="003415E7" w:rsidRDefault="003415E7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50B53" w14:textId="2A442789" w:rsidR="003415E7" w:rsidRDefault="003415E7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07401" w14:textId="23F297AA" w:rsidR="003415E7" w:rsidRPr="002200AC" w:rsidRDefault="00A45CFD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  <w:lang w:val="en-US"/>
              </w:rPr>
            </w:pPr>
            <w:r w:rsidRPr="002200AC">
              <w:rPr>
                <w:rFonts w:eastAsia="Calibri" w:cs="Arial"/>
                <w:color w:val="000000"/>
                <w:sz w:val="18"/>
                <w:szCs w:val="18"/>
                <w:lang w:val="en-US"/>
              </w:rPr>
              <w:t>Life Science Industry</w:t>
            </w:r>
            <w:r w:rsidR="005A04E7">
              <w:rPr>
                <w:rFonts w:eastAsia="Calibri" w:cs="Arial"/>
                <w:color w:val="000000"/>
                <w:sz w:val="18"/>
                <w:szCs w:val="18"/>
                <w:lang w:val="en-US"/>
              </w:rPr>
              <w:t>-Pharma Delta</w:t>
            </w:r>
            <w:r w:rsidRPr="002200AC">
              <w:rPr>
                <w:rFonts w:eastAsia="Calibri" w:cs="Arial"/>
                <w:color w:val="000000"/>
                <w:sz w:val="18"/>
                <w:szCs w:val="18"/>
                <w:lang w:val="en-US"/>
              </w:rPr>
              <w:t xml:space="preserve"> Oss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7EFFCB" w14:textId="00185AF7" w:rsidR="003415E7" w:rsidRDefault="003415E7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727AF6B" w14:textId="42753503" w:rsidR="003415E7" w:rsidRDefault="00661272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 w:rsidRPr="00661272">
              <w:rPr>
                <w:rFonts w:eastAsia="Calibri" w:cs="Arial"/>
                <w:color w:val="000000"/>
                <w:sz w:val="18"/>
                <w:szCs w:val="18"/>
              </w:rPr>
              <w:t>Taiwan, Universiteit Taipei</w:t>
            </w:r>
          </w:p>
        </w:tc>
      </w:tr>
      <w:tr w:rsidR="00A45CFD" w:rsidRPr="00144580" w14:paraId="35760863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F64FD5" w14:textId="20CFCF01" w:rsidR="00A45CFD" w:rsidRDefault="00661272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173F3" w14:textId="002413AA" w:rsidR="00A45CFD" w:rsidRDefault="0037024B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A9F563" w14:textId="0063A254" w:rsidR="00A45CFD" w:rsidRDefault="00D64880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 w:cs="Arial"/>
                <w:color w:val="000000"/>
                <w:sz w:val="18"/>
                <w:szCs w:val="18"/>
              </w:rPr>
              <w:t>Wetsus</w:t>
            </w:r>
            <w:proofErr w:type="spellEnd"/>
            <w:r>
              <w:rPr>
                <w:rFonts w:eastAsia="Calibri" w:cs="Arial"/>
                <w:color w:val="000000"/>
                <w:sz w:val="18"/>
                <w:szCs w:val="18"/>
              </w:rPr>
              <w:t>, Lee</w:t>
            </w:r>
            <w:r w:rsidR="00774D06">
              <w:rPr>
                <w:rFonts w:eastAsia="Calibri" w:cs="Arial"/>
                <w:color w:val="000000"/>
                <w:sz w:val="18"/>
                <w:szCs w:val="18"/>
              </w:rPr>
              <w:t>u</w:t>
            </w:r>
            <w:r>
              <w:rPr>
                <w:rFonts w:eastAsia="Calibri" w:cs="Arial"/>
                <w:color w:val="000000"/>
                <w:sz w:val="18"/>
                <w:szCs w:val="18"/>
              </w:rPr>
              <w:t>warden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37B513" w14:textId="0D60DA75" w:rsidR="00A45CFD" w:rsidRDefault="0037024B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2A7922" w14:textId="05580E4C" w:rsidR="00A45CFD" w:rsidRDefault="00D648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Messina, Italië</w:t>
            </w:r>
          </w:p>
        </w:tc>
      </w:tr>
      <w:tr w:rsidR="00D64880" w:rsidRPr="00144580" w14:paraId="4DE68F08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D26F20" w14:textId="06CF7354" w:rsidR="00D64880" w:rsidRDefault="00D648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lastRenderedPageBreak/>
              <w:t>2029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FDF8B0" w14:textId="018AD740" w:rsidR="00D64880" w:rsidRDefault="00D648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3A5E83" w14:textId="254A5E44" w:rsidR="00D64880" w:rsidRDefault="00D64880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Technische Universiteit Eindhoven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48BAFA" w14:textId="2945958A" w:rsidR="00D64880" w:rsidRDefault="00D648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39FE88" w14:textId="734771A2" w:rsidR="00D64880" w:rsidRDefault="00D648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 w:cs="Arial"/>
                <w:color w:val="000000"/>
                <w:sz w:val="18"/>
                <w:szCs w:val="18"/>
              </w:rPr>
              <w:t>n.n.b</w:t>
            </w:r>
            <w:proofErr w:type="spellEnd"/>
            <w:r>
              <w:rPr>
                <w:rFonts w:eastAsia="Calibri" w:cs="Arial"/>
                <w:color w:val="000000"/>
                <w:sz w:val="18"/>
                <w:szCs w:val="18"/>
              </w:rPr>
              <w:t>.</w:t>
            </w:r>
          </w:p>
        </w:tc>
      </w:tr>
      <w:tr w:rsidR="00D64880" w:rsidRPr="00144580" w14:paraId="2C637094" w14:textId="77777777" w:rsidTr="000D6E6A">
        <w:trPr>
          <w:trHeight w:val="119"/>
        </w:trPr>
        <w:tc>
          <w:tcPr>
            <w:tcW w:w="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FDF3D1" w14:textId="58C925EE" w:rsidR="00D64880" w:rsidRDefault="00D648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7F826E" w14:textId="033E5DBD" w:rsidR="00D64880" w:rsidRDefault="00D648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B5FD8" w14:textId="2BB7606D" w:rsidR="00D64880" w:rsidRDefault="00D64880" w:rsidP="007923E3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 w:cs="Arial"/>
                <w:color w:val="000000"/>
                <w:sz w:val="18"/>
                <w:szCs w:val="18"/>
              </w:rPr>
              <w:t>n.n.b</w:t>
            </w:r>
            <w:proofErr w:type="spellEnd"/>
            <w:r>
              <w:rPr>
                <w:rFonts w:eastAsia="Calibri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8CFE9" w14:textId="198A070B" w:rsidR="00D64880" w:rsidRDefault="00D648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r>
              <w:rPr>
                <w:rFonts w:eastAsia="Calibri" w:cs="Arial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02D13F6" w14:textId="0EFCBDE4" w:rsidR="00D64880" w:rsidRDefault="00D64880" w:rsidP="00144580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="Calibri" w:cs="Arial"/>
                <w:color w:val="000000"/>
                <w:sz w:val="18"/>
                <w:szCs w:val="18"/>
              </w:rPr>
              <w:t>n.n.b</w:t>
            </w:r>
            <w:proofErr w:type="spellEnd"/>
            <w:r>
              <w:rPr>
                <w:rFonts w:eastAsia="Calibri" w:cs="Arial"/>
                <w:color w:val="000000"/>
                <w:sz w:val="18"/>
                <w:szCs w:val="18"/>
              </w:rPr>
              <w:t>.</w:t>
            </w:r>
          </w:p>
        </w:tc>
      </w:tr>
    </w:tbl>
    <w:p w14:paraId="3EAC0359" w14:textId="77777777" w:rsidR="00144580" w:rsidRPr="00144580" w:rsidRDefault="00144580" w:rsidP="00144580">
      <w:pPr>
        <w:rPr>
          <w:rFonts w:eastAsia="Calibri" w:cs="Times New Roman"/>
        </w:rPr>
      </w:pPr>
    </w:p>
    <w:p w14:paraId="68094632" w14:textId="77777777" w:rsidR="004B3216" w:rsidRPr="005F00C2" w:rsidRDefault="004B3216" w:rsidP="005F00C2"/>
    <w:sectPr w:rsidR="004B3216" w:rsidRPr="005F00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9559A60-C5B5-41A8-B060-D8378D838231}"/>
    <w:embedBold r:id="rId2" w:fontKey="{D0F094DC-9C57-4A45-B522-BB4277E4B25D}"/>
    <w:embedItalic r:id="rId3" w:fontKey="{DC6532FA-E679-41B4-A6B5-D3B6450F52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580"/>
    <w:rsid w:val="00002811"/>
    <w:rsid w:val="00144580"/>
    <w:rsid w:val="001465F1"/>
    <w:rsid w:val="0017459B"/>
    <w:rsid w:val="002200AC"/>
    <w:rsid w:val="00220638"/>
    <w:rsid w:val="00235790"/>
    <w:rsid w:val="00281249"/>
    <w:rsid w:val="00294AED"/>
    <w:rsid w:val="003415E7"/>
    <w:rsid w:val="0037024B"/>
    <w:rsid w:val="003822AE"/>
    <w:rsid w:val="003E17C0"/>
    <w:rsid w:val="003F127B"/>
    <w:rsid w:val="00470827"/>
    <w:rsid w:val="00471664"/>
    <w:rsid w:val="00487621"/>
    <w:rsid w:val="004B3216"/>
    <w:rsid w:val="004C2D14"/>
    <w:rsid w:val="0051164E"/>
    <w:rsid w:val="00532477"/>
    <w:rsid w:val="00533CB7"/>
    <w:rsid w:val="005A04E7"/>
    <w:rsid w:val="005E06C6"/>
    <w:rsid w:val="005F00C2"/>
    <w:rsid w:val="00644ED1"/>
    <w:rsid w:val="00661272"/>
    <w:rsid w:val="006802D2"/>
    <w:rsid w:val="006906B2"/>
    <w:rsid w:val="006F2D75"/>
    <w:rsid w:val="00774D06"/>
    <w:rsid w:val="007923E3"/>
    <w:rsid w:val="007D5A9B"/>
    <w:rsid w:val="008155F3"/>
    <w:rsid w:val="00816945"/>
    <w:rsid w:val="0085180C"/>
    <w:rsid w:val="008E20B1"/>
    <w:rsid w:val="008E7517"/>
    <w:rsid w:val="00922880"/>
    <w:rsid w:val="009276C9"/>
    <w:rsid w:val="009851D6"/>
    <w:rsid w:val="009E1C40"/>
    <w:rsid w:val="00A45CFD"/>
    <w:rsid w:val="00A53907"/>
    <w:rsid w:val="00A8278D"/>
    <w:rsid w:val="00AE6AD6"/>
    <w:rsid w:val="00B15638"/>
    <w:rsid w:val="00B340A0"/>
    <w:rsid w:val="00B81F43"/>
    <w:rsid w:val="00C875FF"/>
    <w:rsid w:val="00CF2E07"/>
    <w:rsid w:val="00D64880"/>
    <w:rsid w:val="00E37B1B"/>
    <w:rsid w:val="00EB6CDF"/>
    <w:rsid w:val="00ED3414"/>
    <w:rsid w:val="00F0329D"/>
    <w:rsid w:val="00F74B77"/>
    <w:rsid w:val="00F83AD3"/>
    <w:rsid w:val="00FB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989D8"/>
  <w15:chartTrackingRefBased/>
  <w15:docId w15:val="{A1E28504-69FB-4F53-812C-2AE8DDBB1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C2D1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4B3216"/>
    <w:pPr>
      <w:spacing w:after="210" w:line="210" w:lineRule="atLeast"/>
      <w:jc w:val="both"/>
    </w:pPr>
    <w:rPr>
      <w:rFonts w:eastAsia="Times New Roman" w:cs="Arial"/>
      <w:sz w:val="17"/>
      <w:szCs w:val="17"/>
      <w:lang w:eastAsia="nl-NL"/>
    </w:rPr>
  </w:style>
  <w:style w:type="table" w:styleId="Tabelraster">
    <w:name w:val="Table Grid"/>
    <w:basedOn w:val="Standaardtabel"/>
    <w:rsid w:val="009276C9"/>
    <w:pPr>
      <w:overflowPunct w:val="0"/>
      <w:autoSpaceDE w:val="0"/>
      <w:autoSpaceDN w:val="0"/>
      <w:adjustRightInd w:val="0"/>
      <w:spacing w:after="240"/>
      <w:textAlignment w:val="baseline"/>
    </w:pPr>
    <w:rPr>
      <w:rFonts w:eastAsia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35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9406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E1F71-F083-447E-9555-AD53AC2D7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SLO</Company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Emiel de Kleijn</dc:creator>
  <cp:keywords/>
  <dc:description/>
  <cp:lastModifiedBy>Emiel de Kleijn</cp:lastModifiedBy>
  <cp:revision>2</cp:revision>
  <dcterms:created xsi:type="dcterms:W3CDTF">2026-10-06T08:56:00Z</dcterms:created>
  <dcterms:modified xsi:type="dcterms:W3CDTF">2026-10-06T08:56:00Z</dcterms:modified>
</cp:coreProperties>
</file>